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69F2F" w14:textId="6A0A73B8" w:rsidR="00060D13" w:rsidRDefault="00010AEA" w:rsidP="002C3518">
      <w:pPr>
        <w:spacing w:before="360" w:line="240" w:lineRule="auto"/>
        <w:rPr>
          <w:rFonts w:ascii="Arial" w:hAnsi="Arial" w:cs="Arial"/>
          <w:noProof/>
        </w:rPr>
      </w:pPr>
      <w:r w:rsidRPr="00083603">
        <w:rPr>
          <w:rFonts w:ascii="Arial" w:hAnsi="Arial" w:cs="Arial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55DBFD86" wp14:editId="7399E48E">
                <wp:simplePos x="0" y="0"/>
                <wp:positionH relativeFrom="page">
                  <wp:posOffset>867410</wp:posOffset>
                </wp:positionH>
                <wp:positionV relativeFrom="page">
                  <wp:posOffset>1828800</wp:posOffset>
                </wp:positionV>
                <wp:extent cx="3060065" cy="1440180"/>
                <wp:effectExtent l="635" t="0" r="0" b="0"/>
                <wp:wrapTopAndBottom/>
                <wp:docPr id="3" name="Text Box 2" descr="Anschrif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065" cy="144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1E0836" w14:textId="3F7733CB" w:rsidR="00723E1D" w:rsidRPr="00742036" w:rsidRDefault="00136132" w:rsidP="00B57B5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742036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Evtl. Rechnungsadresse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DBFD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Anschrift" style="position:absolute;margin-left:68.3pt;margin-top:2in;width:240.95pt;height:113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" filled="f" stroked="f">
                <v:textbox inset="0,0,0,0">
                  <w:txbxContent>
                    <w:p w14:paraId="121E0836" w14:textId="3F7733CB" w:rsidR="00723E1D" w:rsidRPr="00742036" w:rsidRDefault="00136132" w:rsidP="00B57B53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</w:pPr>
                      <w:r w:rsidRPr="00742036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Evtl. Rechnungsadresse</w:t>
                      </w:r>
                    </w:p>
                  </w:txbxContent>
                </v:textbox>
                <w10:wrap type="topAndBottom" anchorx="page" anchory="page"/>
                <w10:anchorlock/>
              </v:shape>
            </w:pict>
          </mc:Fallback>
        </mc:AlternateContent>
      </w:r>
    </w:p>
    <w:p w14:paraId="7FD592A1" w14:textId="77777777" w:rsidR="00060D13" w:rsidRDefault="00060D13" w:rsidP="00060D13">
      <w:pPr>
        <w:pStyle w:val="Lauftext"/>
        <w:rPr>
          <w:rFonts w:ascii="Arial" w:hAnsi="Arial" w:cs="Arial"/>
          <w:noProof/>
        </w:rPr>
      </w:pPr>
    </w:p>
    <w:p w14:paraId="54D4D3AC" w14:textId="77777777" w:rsidR="00A33297" w:rsidRDefault="0032767B" w:rsidP="00060D13">
      <w:pPr>
        <w:rPr>
          <w:rFonts w:ascii="Arial" w:hAnsi="Arial" w:cs="Arial"/>
          <w:b/>
          <w:sz w:val="28"/>
          <w:szCs w:val="28"/>
        </w:rPr>
      </w:pPr>
      <w:r w:rsidRPr="0032767B">
        <w:rPr>
          <w:rFonts w:ascii="Arial" w:hAnsi="Arial" w:cs="Arial"/>
          <w:b/>
          <w:sz w:val="28"/>
          <w:szCs w:val="28"/>
        </w:rPr>
        <w:t xml:space="preserve">Auszahlungsformular </w:t>
      </w:r>
    </w:p>
    <w:p w14:paraId="7131F137" w14:textId="190AF7E5" w:rsidR="00060D13" w:rsidRPr="0032767B" w:rsidRDefault="0032767B" w:rsidP="00060D13">
      <w:pPr>
        <w:rPr>
          <w:rFonts w:ascii="Arial" w:hAnsi="Arial" w:cs="Arial"/>
          <w:b/>
          <w:sz w:val="28"/>
          <w:szCs w:val="28"/>
        </w:rPr>
      </w:pPr>
      <w:r w:rsidRPr="0032767B">
        <w:rPr>
          <w:rFonts w:ascii="Arial" w:hAnsi="Arial" w:cs="Arial"/>
          <w:b/>
          <w:sz w:val="28"/>
          <w:szCs w:val="28"/>
        </w:rPr>
        <w:t xml:space="preserve">Mentoring von </w:t>
      </w:r>
      <w:r w:rsidR="00A33297">
        <w:rPr>
          <w:rFonts w:ascii="Arial" w:hAnsi="Arial" w:cs="Arial"/>
          <w:b/>
          <w:sz w:val="28"/>
          <w:szCs w:val="28"/>
        </w:rPr>
        <w:t>Führungspersonen in Bildungsorganisationen</w:t>
      </w:r>
    </w:p>
    <w:p w14:paraId="7505ACCD" w14:textId="77777777" w:rsidR="00060D13" w:rsidRPr="00060D13" w:rsidRDefault="00060D13" w:rsidP="00060D13">
      <w:pPr>
        <w:rPr>
          <w:rFonts w:ascii="Arial" w:hAnsi="Arial" w:cs="Arial"/>
        </w:rPr>
      </w:pPr>
    </w:p>
    <w:p w14:paraId="75C31953" w14:textId="77777777" w:rsidR="00060D13" w:rsidRPr="00060D13" w:rsidRDefault="00060D13" w:rsidP="00060D13">
      <w:pPr>
        <w:rPr>
          <w:rFonts w:ascii="Arial" w:hAnsi="Arial" w:cs="Arial"/>
          <w:noProof/>
        </w:rPr>
      </w:pPr>
    </w:p>
    <w:p w14:paraId="700DA0BA" w14:textId="46B32FF2" w:rsidR="001163DE" w:rsidRDefault="0032767B" w:rsidP="00060D13">
      <w:pPr>
        <w:rPr>
          <w:rFonts w:ascii="Arial" w:hAnsi="Arial" w:cs="Arial"/>
          <w:b/>
          <w:bCs/>
        </w:rPr>
      </w:pPr>
      <w:r w:rsidRPr="00F63B25">
        <w:rPr>
          <w:rFonts w:ascii="Arial" w:hAnsi="Arial" w:cs="Arial"/>
          <w:b/>
          <w:bCs/>
        </w:rPr>
        <w:t>Mentor / Mentorin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CA2762" w14:paraId="11AEEA63" w14:textId="77777777" w:rsidTr="00CA2762">
        <w:tc>
          <w:tcPr>
            <w:tcW w:w="4698" w:type="dxa"/>
          </w:tcPr>
          <w:p w14:paraId="0D6517AF" w14:textId="04B6C377" w:rsidR="00CA2762" w:rsidRPr="00CA2762" w:rsidRDefault="00CA2762" w:rsidP="00060D13">
            <w:pPr>
              <w:rPr>
                <w:rFonts w:ascii="Arial" w:hAnsi="Arial" w:cs="Arial"/>
              </w:rPr>
            </w:pPr>
            <w:r w:rsidRPr="00CA2762">
              <w:rPr>
                <w:rFonts w:ascii="Arial" w:hAnsi="Arial" w:cs="Arial"/>
              </w:rPr>
              <w:t>Name, Vorname</w:t>
            </w:r>
          </w:p>
        </w:tc>
        <w:tc>
          <w:tcPr>
            <w:tcW w:w="4698" w:type="dxa"/>
          </w:tcPr>
          <w:p w14:paraId="7A4A5BC1" w14:textId="77777777" w:rsidR="00CA2762" w:rsidRPr="00CA2762" w:rsidRDefault="00CA2762" w:rsidP="00060D13">
            <w:pPr>
              <w:rPr>
                <w:rFonts w:ascii="Arial" w:hAnsi="Arial" w:cs="Arial"/>
              </w:rPr>
            </w:pPr>
          </w:p>
        </w:tc>
      </w:tr>
      <w:tr w:rsidR="00CA2762" w14:paraId="579A083F" w14:textId="77777777" w:rsidTr="00CA2762">
        <w:tc>
          <w:tcPr>
            <w:tcW w:w="4698" w:type="dxa"/>
          </w:tcPr>
          <w:p w14:paraId="7E628166" w14:textId="12DAF54C" w:rsidR="00CA2762" w:rsidRPr="00CA2762" w:rsidRDefault="00CA2762" w:rsidP="00060D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Strasse </w:t>
            </w:r>
            <w:r w:rsidRPr="00CA2762">
              <w:rPr>
                <w:rFonts w:ascii="Arial" w:hAnsi="Arial" w:cs="Arial"/>
                <w:sz w:val="16"/>
                <w:szCs w:val="16"/>
              </w:rPr>
              <w:t>Privatadresse</w:t>
            </w:r>
          </w:p>
        </w:tc>
        <w:tc>
          <w:tcPr>
            <w:tcW w:w="4698" w:type="dxa"/>
          </w:tcPr>
          <w:p w14:paraId="240B110E" w14:textId="77777777" w:rsidR="00CA2762" w:rsidRPr="00CA2762" w:rsidRDefault="00CA2762" w:rsidP="00060D13">
            <w:pPr>
              <w:rPr>
                <w:rFonts w:ascii="Arial" w:hAnsi="Arial" w:cs="Arial"/>
              </w:rPr>
            </w:pPr>
          </w:p>
        </w:tc>
      </w:tr>
      <w:tr w:rsidR="00CA2762" w14:paraId="4F450327" w14:textId="77777777" w:rsidTr="00CA2762">
        <w:tc>
          <w:tcPr>
            <w:tcW w:w="4698" w:type="dxa"/>
          </w:tcPr>
          <w:p w14:paraId="4B3B41A3" w14:textId="7A20E0D6" w:rsidR="00CA2762" w:rsidRPr="00CA2762" w:rsidRDefault="00CA2762" w:rsidP="00060D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PLZ Ort </w:t>
            </w:r>
            <w:r w:rsidRPr="00CA2762">
              <w:rPr>
                <w:rFonts w:ascii="Arial" w:hAnsi="Arial" w:cs="Arial"/>
                <w:sz w:val="16"/>
                <w:szCs w:val="16"/>
              </w:rPr>
              <w:t>Privatadresse</w:t>
            </w:r>
          </w:p>
        </w:tc>
        <w:tc>
          <w:tcPr>
            <w:tcW w:w="4698" w:type="dxa"/>
          </w:tcPr>
          <w:p w14:paraId="3B51E182" w14:textId="77777777" w:rsidR="00CA2762" w:rsidRPr="00CA2762" w:rsidRDefault="00CA2762" w:rsidP="00060D13">
            <w:pPr>
              <w:rPr>
                <w:rFonts w:ascii="Arial" w:hAnsi="Arial" w:cs="Arial"/>
              </w:rPr>
            </w:pPr>
          </w:p>
        </w:tc>
      </w:tr>
      <w:tr w:rsidR="00CA2762" w14:paraId="78548594" w14:textId="77777777" w:rsidTr="00CA2762">
        <w:tc>
          <w:tcPr>
            <w:tcW w:w="4698" w:type="dxa"/>
          </w:tcPr>
          <w:p w14:paraId="2596E196" w14:textId="0CAC0022" w:rsidR="00CA2762" w:rsidRPr="00CA2762" w:rsidRDefault="00CA2762" w:rsidP="00060D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Schulgemeinde</w:t>
            </w:r>
          </w:p>
        </w:tc>
        <w:tc>
          <w:tcPr>
            <w:tcW w:w="4698" w:type="dxa"/>
          </w:tcPr>
          <w:p w14:paraId="2858F8FB" w14:textId="77777777" w:rsidR="00CA2762" w:rsidRPr="00CA2762" w:rsidRDefault="00CA2762" w:rsidP="00060D13">
            <w:pPr>
              <w:rPr>
                <w:rFonts w:ascii="Arial" w:hAnsi="Arial" w:cs="Arial"/>
              </w:rPr>
            </w:pPr>
          </w:p>
        </w:tc>
      </w:tr>
      <w:tr w:rsidR="00CA2762" w14:paraId="49F33D2B" w14:textId="77777777" w:rsidTr="00CA2762">
        <w:tc>
          <w:tcPr>
            <w:tcW w:w="4698" w:type="dxa"/>
          </w:tcPr>
          <w:p w14:paraId="5D957B25" w14:textId="5C725F21" w:rsidR="00CA2762" w:rsidRPr="00CA2762" w:rsidRDefault="00CA2762" w:rsidP="00060D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Mailadresse </w:t>
            </w:r>
            <w:r w:rsidRPr="00CA2762">
              <w:rPr>
                <w:rFonts w:ascii="Arial" w:hAnsi="Arial" w:cs="Arial"/>
                <w:sz w:val="16"/>
                <w:szCs w:val="16"/>
              </w:rPr>
              <w:t>für Rückfragen</w:t>
            </w:r>
          </w:p>
        </w:tc>
        <w:tc>
          <w:tcPr>
            <w:tcW w:w="4698" w:type="dxa"/>
          </w:tcPr>
          <w:p w14:paraId="4AA2285C" w14:textId="77777777" w:rsidR="00CA2762" w:rsidRPr="00CA2762" w:rsidRDefault="00CA2762" w:rsidP="00060D13">
            <w:pPr>
              <w:rPr>
                <w:rFonts w:ascii="Arial" w:hAnsi="Arial" w:cs="Arial"/>
              </w:rPr>
            </w:pPr>
          </w:p>
        </w:tc>
      </w:tr>
      <w:tr w:rsidR="00CA2762" w14:paraId="22314C5F" w14:textId="77777777" w:rsidTr="00CA2762">
        <w:tc>
          <w:tcPr>
            <w:tcW w:w="4698" w:type="dxa"/>
          </w:tcPr>
          <w:p w14:paraId="137E7C1B" w14:textId="1517803B" w:rsidR="00CA2762" w:rsidRPr="00CA2762" w:rsidRDefault="00CA2762" w:rsidP="00060D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Telefon tagsüber </w:t>
            </w:r>
            <w:r w:rsidRPr="00CA2762">
              <w:rPr>
                <w:rFonts w:ascii="Arial" w:hAnsi="Arial" w:cs="Arial"/>
                <w:sz w:val="16"/>
                <w:szCs w:val="16"/>
              </w:rPr>
              <w:t>für Rückfragen</w:t>
            </w:r>
          </w:p>
        </w:tc>
        <w:tc>
          <w:tcPr>
            <w:tcW w:w="4698" w:type="dxa"/>
          </w:tcPr>
          <w:p w14:paraId="766BD758" w14:textId="77777777" w:rsidR="00CA2762" w:rsidRPr="00CA2762" w:rsidRDefault="00CA2762" w:rsidP="00060D13">
            <w:pPr>
              <w:rPr>
                <w:rFonts w:ascii="Arial" w:hAnsi="Arial" w:cs="Arial"/>
              </w:rPr>
            </w:pPr>
          </w:p>
        </w:tc>
      </w:tr>
      <w:tr w:rsidR="00CA2762" w14:paraId="2C2D8099" w14:textId="77777777" w:rsidTr="00CA2762">
        <w:tc>
          <w:tcPr>
            <w:tcW w:w="4698" w:type="dxa"/>
          </w:tcPr>
          <w:p w14:paraId="584BA6A9" w14:textId="244D3527" w:rsidR="00CA2762" w:rsidRPr="00CA2762" w:rsidRDefault="00CA2762" w:rsidP="00060D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Bankverbindung IBAN</w:t>
            </w:r>
          </w:p>
        </w:tc>
        <w:tc>
          <w:tcPr>
            <w:tcW w:w="4698" w:type="dxa"/>
          </w:tcPr>
          <w:p w14:paraId="69458C8A" w14:textId="77777777" w:rsidR="00CA2762" w:rsidRPr="00CA2762" w:rsidRDefault="00CA2762" w:rsidP="00060D13">
            <w:pPr>
              <w:rPr>
                <w:rFonts w:ascii="Arial" w:hAnsi="Arial" w:cs="Arial"/>
              </w:rPr>
            </w:pPr>
          </w:p>
        </w:tc>
      </w:tr>
    </w:tbl>
    <w:p w14:paraId="2AD90B35" w14:textId="638FB5CA" w:rsidR="00F63B25" w:rsidRDefault="00F63B25" w:rsidP="00060D13">
      <w:pPr>
        <w:rPr>
          <w:rFonts w:ascii="Arial" w:hAnsi="Arial" w:cs="Arial"/>
          <w:b/>
          <w:bCs/>
        </w:rPr>
      </w:pPr>
    </w:p>
    <w:p w14:paraId="1B3DE672" w14:textId="749102EC" w:rsidR="00F63B25" w:rsidRDefault="00F63B25" w:rsidP="00060D1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Mentee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CA2762" w14:paraId="18F64A22" w14:textId="77777777" w:rsidTr="00CA2762">
        <w:tc>
          <w:tcPr>
            <w:tcW w:w="4698" w:type="dxa"/>
          </w:tcPr>
          <w:p w14:paraId="433BEEA3" w14:textId="6BCA0A97" w:rsidR="00CA2762" w:rsidRPr="00CA2762" w:rsidRDefault="00CA2762" w:rsidP="00060D13">
            <w:pPr>
              <w:rPr>
                <w:rFonts w:ascii="Arial" w:hAnsi="Arial" w:cs="Arial"/>
              </w:rPr>
            </w:pPr>
            <w:r w:rsidRPr="00CA2762">
              <w:rPr>
                <w:rFonts w:ascii="Arial" w:hAnsi="Arial" w:cs="Arial"/>
              </w:rPr>
              <w:t>Name, Vorname</w:t>
            </w:r>
          </w:p>
        </w:tc>
        <w:tc>
          <w:tcPr>
            <w:tcW w:w="4698" w:type="dxa"/>
          </w:tcPr>
          <w:p w14:paraId="6D3EB017" w14:textId="77777777" w:rsidR="00CA2762" w:rsidRPr="00CA2762" w:rsidRDefault="00CA2762" w:rsidP="00060D13">
            <w:pPr>
              <w:rPr>
                <w:rFonts w:ascii="Arial" w:hAnsi="Arial" w:cs="Arial"/>
              </w:rPr>
            </w:pPr>
          </w:p>
        </w:tc>
      </w:tr>
      <w:tr w:rsidR="00CA2762" w14:paraId="7AF2282E" w14:textId="77777777" w:rsidTr="00CA2762">
        <w:tc>
          <w:tcPr>
            <w:tcW w:w="4698" w:type="dxa"/>
          </w:tcPr>
          <w:p w14:paraId="3B86C3DB" w14:textId="4B370504" w:rsidR="00CA2762" w:rsidRPr="00CA2762" w:rsidRDefault="00CA2762" w:rsidP="00060D13">
            <w:pPr>
              <w:rPr>
                <w:rFonts w:ascii="Arial" w:hAnsi="Arial" w:cs="Arial"/>
              </w:rPr>
            </w:pPr>
            <w:r w:rsidRPr="00CA2762">
              <w:rPr>
                <w:rFonts w:ascii="Arial" w:hAnsi="Arial" w:cs="Arial"/>
              </w:rPr>
              <w:t>Schulgemeinde</w:t>
            </w:r>
          </w:p>
        </w:tc>
        <w:tc>
          <w:tcPr>
            <w:tcW w:w="4698" w:type="dxa"/>
          </w:tcPr>
          <w:p w14:paraId="3C1489AB" w14:textId="77777777" w:rsidR="00CA2762" w:rsidRPr="00CA2762" w:rsidRDefault="00CA2762" w:rsidP="00060D13">
            <w:pPr>
              <w:rPr>
                <w:rFonts w:ascii="Arial" w:hAnsi="Arial" w:cs="Arial"/>
              </w:rPr>
            </w:pPr>
          </w:p>
        </w:tc>
      </w:tr>
      <w:tr w:rsidR="00CA2762" w14:paraId="00412882" w14:textId="77777777" w:rsidTr="00CA2762">
        <w:tc>
          <w:tcPr>
            <w:tcW w:w="4698" w:type="dxa"/>
          </w:tcPr>
          <w:p w14:paraId="36FC5C5B" w14:textId="73AFE4D8" w:rsidR="00CA2762" w:rsidRPr="00CA2762" w:rsidRDefault="00CA2762" w:rsidP="00CA27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Mailadresse </w:t>
            </w:r>
            <w:r w:rsidRPr="00CA2762">
              <w:rPr>
                <w:rFonts w:ascii="Arial" w:hAnsi="Arial" w:cs="Arial"/>
                <w:sz w:val="16"/>
                <w:szCs w:val="16"/>
              </w:rPr>
              <w:t>für Rückfragen</w:t>
            </w:r>
          </w:p>
        </w:tc>
        <w:tc>
          <w:tcPr>
            <w:tcW w:w="4698" w:type="dxa"/>
          </w:tcPr>
          <w:p w14:paraId="0A6FDB6A" w14:textId="77777777" w:rsidR="00CA2762" w:rsidRPr="00CA2762" w:rsidRDefault="00CA2762" w:rsidP="00CA2762">
            <w:pPr>
              <w:rPr>
                <w:rFonts w:ascii="Arial" w:hAnsi="Arial" w:cs="Arial"/>
              </w:rPr>
            </w:pPr>
          </w:p>
        </w:tc>
      </w:tr>
      <w:tr w:rsidR="00CA2762" w14:paraId="230E9C71" w14:textId="77777777" w:rsidTr="00CA2762">
        <w:tc>
          <w:tcPr>
            <w:tcW w:w="4698" w:type="dxa"/>
          </w:tcPr>
          <w:p w14:paraId="5EBBC324" w14:textId="04319495" w:rsidR="00CA2762" w:rsidRPr="00CA2762" w:rsidRDefault="00CA2762" w:rsidP="00CA27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Telefon tagsüber </w:t>
            </w:r>
            <w:r w:rsidRPr="00CA2762">
              <w:rPr>
                <w:rFonts w:ascii="Arial" w:hAnsi="Arial" w:cs="Arial"/>
                <w:sz w:val="16"/>
                <w:szCs w:val="16"/>
              </w:rPr>
              <w:t>für Rückfragen</w:t>
            </w:r>
          </w:p>
        </w:tc>
        <w:tc>
          <w:tcPr>
            <w:tcW w:w="4698" w:type="dxa"/>
          </w:tcPr>
          <w:p w14:paraId="643A1398" w14:textId="77777777" w:rsidR="00CA2762" w:rsidRPr="00CA2762" w:rsidRDefault="00CA2762" w:rsidP="00CA2762">
            <w:pPr>
              <w:rPr>
                <w:rFonts w:ascii="Arial" w:hAnsi="Arial" w:cs="Arial"/>
              </w:rPr>
            </w:pPr>
          </w:p>
        </w:tc>
      </w:tr>
    </w:tbl>
    <w:p w14:paraId="7A2A09D9" w14:textId="39C8BC40" w:rsidR="00F63B25" w:rsidRDefault="00F63B25" w:rsidP="00060D13">
      <w:pPr>
        <w:rPr>
          <w:rFonts w:ascii="Arial" w:hAnsi="Arial" w:cs="Arial"/>
          <w:b/>
          <w:bCs/>
        </w:rPr>
      </w:pPr>
    </w:p>
    <w:p w14:paraId="43AB05E1" w14:textId="130D6B6C" w:rsidR="00A33297" w:rsidRDefault="00F63B25" w:rsidP="00060D1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Abrechnung Mentoring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32"/>
        <w:gridCol w:w="3132"/>
        <w:gridCol w:w="3132"/>
      </w:tblGrid>
      <w:tr w:rsidR="00CA2762" w14:paraId="1A02820D" w14:textId="77777777" w:rsidTr="00CA2762">
        <w:tc>
          <w:tcPr>
            <w:tcW w:w="3132" w:type="dxa"/>
          </w:tcPr>
          <w:p w14:paraId="3E2016D4" w14:textId="61483092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  <w:tc>
          <w:tcPr>
            <w:tcW w:w="3132" w:type="dxa"/>
          </w:tcPr>
          <w:p w14:paraId="7018A64B" w14:textId="22D968A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Dauer </w:t>
            </w:r>
            <w:r w:rsidRPr="00CA2762">
              <w:rPr>
                <w:rFonts w:ascii="Arial" w:hAnsi="Arial" w:cs="Arial"/>
                <w:b/>
                <w:bCs/>
                <w:sz w:val="16"/>
                <w:szCs w:val="16"/>
              </w:rPr>
              <w:t>in Stunden</w:t>
            </w:r>
          </w:p>
        </w:tc>
        <w:tc>
          <w:tcPr>
            <w:tcW w:w="3132" w:type="dxa"/>
          </w:tcPr>
          <w:p w14:paraId="7CB07EEF" w14:textId="1134ADF3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Ort</w:t>
            </w:r>
          </w:p>
        </w:tc>
      </w:tr>
      <w:tr w:rsidR="00CA2762" w14:paraId="36FBED0A" w14:textId="77777777" w:rsidTr="00CA2762">
        <w:tc>
          <w:tcPr>
            <w:tcW w:w="3132" w:type="dxa"/>
          </w:tcPr>
          <w:p w14:paraId="6D43DD80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32" w:type="dxa"/>
          </w:tcPr>
          <w:p w14:paraId="5F955ADA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32" w:type="dxa"/>
          </w:tcPr>
          <w:p w14:paraId="7FCB5800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A2762" w14:paraId="1067E352" w14:textId="77777777" w:rsidTr="00CA2762">
        <w:tc>
          <w:tcPr>
            <w:tcW w:w="3132" w:type="dxa"/>
          </w:tcPr>
          <w:p w14:paraId="79C167FB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32" w:type="dxa"/>
          </w:tcPr>
          <w:p w14:paraId="0BBEEFBD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32" w:type="dxa"/>
          </w:tcPr>
          <w:p w14:paraId="36FFDA56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A2762" w14:paraId="2ADBDCE9" w14:textId="77777777" w:rsidTr="00CA2762">
        <w:tc>
          <w:tcPr>
            <w:tcW w:w="3132" w:type="dxa"/>
          </w:tcPr>
          <w:p w14:paraId="7C887E9A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32" w:type="dxa"/>
          </w:tcPr>
          <w:p w14:paraId="1B6DD488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32" w:type="dxa"/>
          </w:tcPr>
          <w:p w14:paraId="5F7F1F2D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A2762" w14:paraId="2975EA60" w14:textId="77777777" w:rsidTr="00CA2762">
        <w:tc>
          <w:tcPr>
            <w:tcW w:w="3132" w:type="dxa"/>
          </w:tcPr>
          <w:p w14:paraId="4FB6AF22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32" w:type="dxa"/>
          </w:tcPr>
          <w:p w14:paraId="2E69990C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32" w:type="dxa"/>
          </w:tcPr>
          <w:p w14:paraId="24213834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A2762" w14:paraId="1748C2F7" w14:textId="77777777" w:rsidTr="00CA2762">
        <w:tc>
          <w:tcPr>
            <w:tcW w:w="3132" w:type="dxa"/>
          </w:tcPr>
          <w:p w14:paraId="2BAD234B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32" w:type="dxa"/>
          </w:tcPr>
          <w:p w14:paraId="2C2FB37D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32" w:type="dxa"/>
          </w:tcPr>
          <w:p w14:paraId="3D058193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A2762" w14:paraId="3F979190" w14:textId="77777777" w:rsidTr="00CA2762">
        <w:tc>
          <w:tcPr>
            <w:tcW w:w="3132" w:type="dxa"/>
          </w:tcPr>
          <w:p w14:paraId="5D6C3A0C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32" w:type="dxa"/>
          </w:tcPr>
          <w:p w14:paraId="1BFBC0AB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32" w:type="dxa"/>
          </w:tcPr>
          <w:p w14:paraId="241B1F96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A2762" w14:paraId="17B946AF" w14:textId="77777777" w:rsidTr="00CA2762">
        <w:tc>
          <w:tcPr>
            <w:tcW w:w="3132" w:type="dxa"/>
          </w:tcPr>
          <w:p w14:paraId="34B81383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32" w:type="dxa"/>
          </w:tcPr>
          <w:p w14:paraId="14D14609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32" w:type="dxa"/>
          </w:tcPr>
          <w:p w14:paraId="3B7878A6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A2762" w14:paraId="4C439D4D" w14:textId="77777777" w:rsidTr="00CA2762">
        <w:trPr>
          <w:trHeight w:val="303"/>
        </w:trPr>
        <w:tc>
          <w:tcPr>
            <w:tcW w:w="3132" w:type="dxa"/>
          </w:tcPr>
          <w:p w14:paraId="5E898869" w14:textId="4185D3C3" w:rsidR="00CA2762" w:rsidRDefault="00CA2762" w:rsidP="00CA276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3132" w:type="dxa"/>
          </w:tcPr>
          <w:p w14:paraId="5D4307DF" w14:textId="6886E79F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32" w:type="dxa"/>
          </w:tcPr>
          <w:p w14:paraId="6F91ED25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A2762" w14:paraId="5105DE63" w14:textId="77777777" w:rsidTr="00CA2762">
        <w:tc>
          <w:tcPr>
            <w:tcW w:w="3132" w:type="dxa"/>
          </w:tcPr>
          <w:p w14:paraId="6977603C" w14:textId="69340995" w:rsidR="00CA2762" w:rsidRDefault="00CA2762" w:rsidP="00CA276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Kosten 80 Franken/h</w:t>
            </w:r>
          </w:p>
        </w:tc>
        <w:tc>
          <w:tcPr>
            <w:tcW w:w="3132" w:type="dxa"/>
          </w:tcPr>
          <w:p w14:paraId="23B3D77C" w14:textId="41533489" w:rsidR="00CA2762" w:rsidRDefault="008024F4" w:rsidP="00060D1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 ∙ 80</w:t>
            </w:r>
          </w:p>
        </w:tc>
        <w:tc>
          <w:tcPr>
            <w:tcW w:w="3132" w:type="dxa"/>
          </w:tcPr>
          <w:p w14:paraId="455E62EC" w14:textId="77777777" w:rsidR="00CA2762" w:rsidRDefault="00CA2762" w:rsidP="00060D13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0B4F34AD" w14:textId="0C609AFC" w:rsidR="0032767B" w:rsidRDefault="0032767B" w:rsidP="00060D13">
      <w:pPr>
        <w:rPr>
          <w:rFonts w:ascii="Arial" w:hAnsi="Arial" w:cs="Arial"/>
        </w:rPr>
      </w:pPr>
    </w:p>
    <w:p w14:paraId="6FE9834D" w14:textId="77777777" w:rsidR="00CA2762" w:rsidRDefault="00CA2762" w:rsidP="00060D13">
      <w:pPr>
        <w:rPr>
          <w:rFonts w:ascii="Arial" w:hAnsi="Arial" w:cs="Arial"/>
        </w:rPr>
      </w:pPr>
    </w:p>
    <w:p w14:paraId="6BD74352" w14:textId="55029777" w:rsidR="00F63B25" w:rsidRPr="00A44057" w:rsidRDefault="00F63B25" w:rsidP="00F63B25">
      <w:pPr>
        <w:tabs>
          <w:tab w:val="left" w:pos="5103"/>
        </w:tabs>
        <w:rPr>
          <w:rFonts w:ascii="Arial" w:hAnsi="Arial" w:cs="Arial"/>
        </w:rPr>
      </w:pPr>
      <w:r>
        <w:rPr>
          <w:rFonts w:ascii="Arial" w:hAnsi="Arial" w:cs="Arial"/>
        </w:rPr>
        <w:t>Unterschrift Mentor/in:</w:t>
      </w:r>
      <w:r>
        <w:rPr>
          <w:rFonts w:ascii="Arial" w:hAnsi="Arial" w:cs="Arial"/>
        </w:rPr>
        <w:tab/>
        <w:t>Unterschrift Mentee:</w:t>
      </w:r>
    </w:p>
    <w:sectPr w:rsidR="00F63B25" w:rsidRPr="00A44057" w:rsidSect="00DE2EC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268" w:right="1134" w:bottom="1134" w:left="1366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15074" w14:textId="77777777" w:rsidR="009C617C" w:rsidRDefault="009C617C" w:rsidP="00481865">
      <w:pPr>
        <w:spacing w:line="240" w:lineRule="auto"/>
      </w:pPr>
      <w:r>
        <w:separator/>
      </w:r>
    </w:p>
  </w:endnote>
  <w:endnote w:type="continuationSeparator" w:id="0">
    <w:p w14:paraId="7D2105E8" w14:textId="77777777" w:rsidR="009C617C" w:rsidRDefault="009C617C" w:rsidP="004818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90DA0" w14:textId="77777777" w:rsidR="0032767B" w:rsidRDefault="0032767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0C986" w14:textId="77777777" w:rsidR="00A26EDD" w:rsidRPr="00A26EDD" w:rsidRDefault="00B33C9B" w:rsidP="004D5141">
    <w:pPr>
      <w:pStyle w:val="Fuzeile"/>
      <w:tabs>
        <w:tab w:val="clear" w:pos="9072"/>
        <w:tab w:val="right" w:pos="9407"/>
      </w:tabs>
    </w:pPr>
    <w:r>
      <w:tab/>
    </w:r>
    <w:r w:rsidR="004D5141">
      <w:tab/>
    </w:r>
    <w:r w:rsidR="00A26EDD">
      <w:t xml:space="preserve">Seite </w:t>
    </w:r>
    <w:r w:rsidR="002070D2">
      <w:fldChar w:fldCharType="begin"/>
    </w:r>
    <w:r w:rsidR="002070D2">
      <w:instrText xml:space="preserve"> PAGE  \* Arabic  \* MERGEFORMAT </w:instrText>
    </w:r>
    <w:r w:rsidR="002070D2">
      <w:fldChar w:fldCharType="separate"/>
    </w:r>
    <w:r w:rsidR="00083603">
      <w:rPr>
        <w:noProof/>
      </w:rPr>
      <w:t>2</w:t>
    </w:r>
    <w:r w:rsidR="002070D2">
      <w:fldChar w:fldCharType="end"/>
    </w:r>
    <w:r w:rsidR="00540471">
      <w:t xml:space="preserve"> von </w:t>
    </w:r>
    <w:fldSimple w:instr=" NUMPAGES  \* Arabic  \* MERGEFORMAT ">
      <w:r w:rsidR="00AD1C78"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C2430" w14:textId="77777777" w:rsidR="0032767B" w:rsidRDefault="0032767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A57D3" w14:textId="77777777" w:rsidR="009C617C" w:rsidRDefault="009C617C" w:rsidP="00481865">
      <w:pPr>
        <w:spacing w:line="240" w:lineRule="auto"/>
      </w:pPr>
      <w:r>
        <w:separator/>
      </w:r>
    </w:p>
  </w:footnote>
  <w:footnote w:type="continuationSeparator" w:id="0">
    <w:p w14:paraId="059EBFA3" w14:textId="77777777" w:rsidR="009C617C" w:rsidRDefault="009C617C" w:rsidP="004818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4790C" w14:textId="77777777" w:rsidR="0032767B" w:rsidRDefault="0032767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3A4E7" w14:textId="77777777" w:rsidR="0032767B" w:rsidRDefault="0032767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501AE" w14:textId="76894D37" w:rsidR="0032767B" w:rsidRDefault="0032767B" w:rsidP="0032767B">
    <w:pPr>
      <w:pStyle w:val="Kopfzeile"/>
      <w:jc w:val="right"/>
    </w:pPr>
    <w:r>
      <w:t>Evt</w:t>
    </w:r>
    <w:r w:rsidR="00FE785B">
      <w:t>l</w:t>
    </w:r>
    <w:r>
      <w:t>. Logo</w:t>
    </w:r>
  </w:p>
  <w:p w14:paraId="2FEFA5F7" w14:textId="77777777" w:rsidR="0032767B" w:rsidRDefault="0032767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603"/>
    <w:rsid w:val="00010AEA"/>
    <w:rsid w:val="0002629B"/>
    <w:rsid w:val="00060D13"/>
    <w:rsid w:val="00083603"/>
    <w:rsid w:val="000C148B"/>
    <w:rsid w:val="001163DE"/>
    <w:rsid w:val="00136132"/>
    <w:rsid w:val="00186249"/>
    <w:rsid w:val="001E4FE3"/>
    <w:rsid w:val="002070D2"/>
    <w:rsid w:val="0023661C"/>
    <w:rsid w:val="0024074B"/>
    <w:rsid w:val="0024467A"/>
    <w:rsid w:val="002C3518"/>
    <w:rsid w:val="002E7A0E"/>
    <w:rsid w:val="0032767B"/>
    <w:rsid w:val="00335396"/>
    <w:rsid w:val="003B401A"/>
    <w:rsid w:val="003B562D"/>
    <w:rsid w:val="003B65DB"/>
    <w:rsid w:val="004123FF"/>
    <w:rsid w:val="00455545"/>
    <w:rsid w:val="004643BA"/>
    <w:rsid w:val="00481865"/>
    <w:rsid w:val="004D4DDD"/>
    <w:rsid w:val="004D5141"/>
    <w:rsid w:val="004F4949"/>
    <w:rsid w:val="00540471"/>
    <w:rsid w:val="005D6017"/>
    <w:rsid w:val="005E1EAA"/>
    <w:rsid w:val="006054BA"/>
    <w:rsid w:val="00640855"/>
    <w:rsid w:val="006C3CAD"/>
    <w:rsid w:val="006D3C4F"/>
    <w:rsid w:val="00723E1D"/>
    <w:rsid w:val="00742036"/>
    <w:rsid w:val="007508EC"/>
    <w:rsid w:val="007E0B01"/>
    <w:rsid w:val="008024F4"/>
    <w:rsid w:val="00833B94"/>
    <w:rsid w:val="00857414"/>
    <w:rsid w:val="00857510"/>
    <w:rsid w:val="008F18F4"/>
    <w:rsid w:val="00907E3A"/>
    <w:rsid w:val="009C617C"/>
    <w:rsid w:val="009D42BC"/>
    <w:rsid w:val="00A17FDA"/>
    <w:rsid w:val="00A26EDD"/>
    <w:rsid w:val="00A33297"/>
    <w:rsid w:val="00A44057"/>
    <w:rsid w:val="00A678D8"/>
    <w:rsid w:val="00A84A15"/>
    <w:rsid w:val="00AD1C78"/>
    <w:rsid w:val="00AD3766"/>
    <w:rsid w:val="00B22538"/>
    <w:rsid w:val="00B33C9B"/>
    <w:rsid w:val="00B57B53"/>
    <w:rsid w:val="00BB1565"/>
    <w:rsid w:val="00C156D4"/>
    <w:rsid w:val="00C257D5"/>
    <w:rsid w:val="00C46412"/>
    <w:rsid w:val="00C7744C"/>
    <w:rsid w:val="00CA2762"/>
    <w:rsid w:val="00CC75CC"/>
    <w:rsid w:val="00D00ACB"/>
    <w:rsid w:val="00D26744"/>
    <w:rsid w:val="00D31AE2"/>
    <w:rsid w:val="00D92576"/>
    <w:rsid w:val="00DE2EC4"/>
    <w:rsid w:val="00E35E64"/>
    <w:rsid w:val="00E37CB3"/>
    <w:rsid w:val="00E4273B"/>
    <w:rsid w:val="00F17FAD"/>
    <w:rsid w:val="00F4223E"/>
    <w:rsid w:val="00F63B25"/>
    <w:rsid w:val="00FC3CD0"/>
    <w:rsid w:val="00FE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5AC253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unhideWhenUsed/>
    <w:qFormat/>
    <w:rsid w:val="005D6017"/>
  </w:style>
  <w:style w:type="paragraph" w:styleId="berschrift1">
    <w:name w:val="heading 1"/>
    <w:basedOn w:val="Standard"/>
    <w:next w:val="Standard"/>
    <w:link w:val="berschrift1Zchn"/>
    <w:uiPriority w:val="9"/>
    <w:unhideWhenUsed/>
    <w:rsid w:val="001163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D5141"/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4A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84A15"/>
    <w:rPr>
      <w:rFonts w:ascii="Tahoma" w:hAnsi="Tahoma" w:cs="Tahoma"/>
      <w:sz w:val="16"/>
      <w:szCs w:val="16"/>
    </w:rPr>
  </w:style>
  <w:style w:type="paragraph" w:styleId="Anrede">
    <w:name w:val="Salutation"/>
    <w:basedOn w:val="Lauftext"/>
    <w:next w:val="Standard"/>
    <w:link w:val="AnredeZchn"/>
    <w:uiPriority w:val="1"/>
    <w:rsid w:val="005D6017"/>
    <w:pPr>
      <w:spacing w:after="180"/>
    </w:pPr>
  </w:style>
  <w:style w:type="paragraph" w:styleId="Kopfzeile">
    <w:name w:val="header"/>
    <w:basedOn w:val="Standard"/>
    <w:link w:val="KopfzeileZchn"/>
    <w:uiPriority w:val="99"/>
    <w:unhideWhenUsed/>
    <w:rsid w:val="00481865"/>
    <w:pPr>
      <w:tabs>
        <w:tab w:val="center" w:pos="4536"/>
        <w:tab w:val="right" w:pos="9072"/>
      </w:tabs>
      <w:spacing w:line="240" w:lineRule="auto"/>
    </w:pPr>
  </w:style>
  <w:style w:type="character" w:customStyle="1" w:styleId="AnredeZchn">
    <w:name w:val="Anrede Zchn"/>
    <w:basedOn w:val="Absatz-Standardschriftart"/>
    <w:link w:val="Anrede"/>
    <w:uiPriority w:val="1"/>
    <w:rsid w:val="005D6017"/>
  </w:style>
  <w:style w:type="character" w:customStyle="1" w:styleId="KopfzeileZchn">
    <w:name w:val="Kopfzeile Zchn"/>
    <w:basedOn w:val="Absatz-Standardschriftart"/>
    <w:link w:val="Kopfzeile"/>
    <w:uiPriority w:val="99"/>
    <w:rsid w:val="004D5141"/>
  </w:style>
  <w:style w:type="paragraph" w:styleId="Fuzeile">
    <w:name w:val="footer"/>
    <w:basedOn w:val="Standard"/>
    <w:link w:val="FuzeileZchn"/>
    <w:uiPriority w:val="99"/>
    <w:unhideWhenUsed/>
    <w:rsid w:val="00481865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D5141"/>
  </w:style>
  <w:style w:type="paragraph" w:customStyle="1" w:styleId="Lauftext">
    <w:name w:val="Lauftext"/>
    <w:basedOn w:val="Standard"/>
    <w:link w:val="LauftextZchn"/>
    <w:qFormat/>
    <w:rsid w:val="00723E1D"/>
  </w:style>
  <w:style w:type="paragraph" w:customStyle="1" w:styleId="Absendername">
    <w:name w:val="Absendername"/>
    <w:basedOn w:val="Standard"/>
    <w:next w:val="Standard"/>
    <w:link w:val="AbsendernameZchn"/>
    <w:uiPriority w:val="7"/>
    <w:qFormat/>
    <w:rsid w:val="00723E1D"/>
  </w:style>
  <w:style w:type="character" w:customStyle="1" w:styleId="LauftextZchn">
    <w:name w:val="Lauftext Zchn"/>
    <w:basedOn w:val="Absatz-Standardschriftart"/>
    <w:link w:val="Lauftext"/>
    <w:rsid w:val="00723E1D"/>
  </w:style>
  <w:style w:type="character" w:customStyle="1" w:styleId="AbsendernameZchn">
    <w:name w:val="Absendername Zchn"/>
    <w:basedOn w:val="LauftextZchn"/>
    <w:link w:val="Absendername"/>
    <w:uiPriority w:val="7"/>
    <w:rsid w:val="005D6017"/>
  </w:style>
  <w:style w:type="paragraph" w:customStyle="1" w:styleId="Betreff">
    <w:name w:val="Betreff"/>
    <w:basedOn w:val="Standard"/>
    <w:qFormat/>
    <w:rsid w:val="005D6017"/>
    <w:pPr>
      <w:spacing w:before="360" w:after="180"/>
    </w:pPr>
    <w:rPr>
      <w:rFonts w:ascii="Calibri" w:hAnsi="Calibri"/>
      <w:b/>
      <w:color w:val="69676D" w:themeColor="text2"/>
      <w:sz w:val="26"/>
      <w:szCs w:val="26"/>
    </w:rPr>
  </w:style>
  <w:style w:type="character" w:styleId="Platzhaltertext">
    <w:name w:val="Placeholder Text"/>
    <w:basedOn w:val="Absatz-Standardschriftart"/>
    <w:uiPriority w:val="99"/>
    <w:semiHidden/>
    <w:rsid w:val="00723E1D"/>
    <w:rPr>
      <w:color w:val="808080"/>
    </w:rPr>
  </w:style>
  <w:style w:type="table" w:styleId="Tabellenraster">
    <w:name w:val="Table Grid"/>
    <w:basedOn w:val="NormaleTabelle"/>
    <w:uiPriority w:val="59"/>
    <w:rsid w:val="00CA276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5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Larissa-Design">
  <a:themeElements>
    <a:clrScheme name="Ananke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Style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040C8D7-858B-3E44-9ED1-26D79B97D9B0}">
  <we:reference id="ea375709-5511-4a7d-9ad9-0150d03e7fbe" version="2.1.3.0" store="EXCatalog" storeType="EXCatalog"/>
  <we:alternateReferences>
    <we:reference id="WA104380602" version="2.1.3.0" store="de-CH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E4E499A1932454DAB99F0F7E833A6A0" ma:contentTypeVersion="6" ma:contentTypeDescription="Ein neues Dokument erstellen." ma:contentTypeScope="" ma:versionID="2e1d137b440af7a1f3fe9b3a7f455b82">
  <xsd:schema xmlns:xsd="http://www.w3.org/2001/XMLSchema" xmlns:xs="http://www.w3.org/2001/XMLSchema" xmlns:p="http://schemas.microsoft.com/office/2006/metadata/properties" xmlns:ns2="c29c4dc4-c6b2-429f-8a2d-0f7b7183b6d2" targetNamespace="http://schemas.microsoft.com/office/2006/metadata/properties" ma:root="true" ma:fieldsID="4d3322ece8a49622f6dc75190319373e" ns2:_="">
    <xsd:import namespace="c29c4dc4-c6b2-429f-8a2d-0f7b7183b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c4dc4-c6b2-429f-8a2d-0f7b7183b6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66ECC-02BF-465D-96C8-A3F72EBD46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472F46-4EF0-49D8-9102-BFFBBEEE13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3642A5E-1135-4DBC-B345-DD3023C86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c4dc4-c6b2-429f-8a2d-0f7b7183b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623A6C-A178-8B47-B9B8-812779883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Briefvorlage Schweiz Sichtfenster links</vt:lpstr>
    </vt:vector>
  </TitlesOfParts>
  <Manager/>
  <Company>https://briefvorlagen.ch</Company>
  <LinksUpToDate>false</LinksUpToDate>
  <CharactersWithSpaces>531</CharactersWithSpaces>
  <SharedDoc>false</SharedDoc>
  <HyperlinkBase>https://briefvorlagen.ch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Briefvorlage Schweiz Sichtfenster links</dc:title>
  <dc:subject>Briefvorlage Schweiz Sichtfenster links</dc:subject>
  <dc:creator>https://briefvorlagen.ch</dc:creator>
  <cp:keywords>Briefvorlage</cp:keywords>
  <dc:description>https://briefvorlagen.ch</dc:description>
  <cp:lastModifiedBy>Andrea Peter (APT)</cp:lastModifiedBy>
  <cp:revision>2</cp:revision>
  <cp:lastPrinted>2017-12-21T07:25:00Z</cp:lastPrinted>
  <dcterms:created xsi:type="dcterms:W3CDTF">2023-11-07T09:04:00Z</dcterms:created>
  <dcterms:modified xsi:type="dcterms:W3CDTF">2023-11-07T09:04:00Z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0x0101004E4E499A1932454DAB99F0F7E833A6A0</vt:lpwstr>
  </property>
</Properties>
</file>